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5A" w:rsidRDefault="00F9023D">
      <w:pPr>
        <w:pStyle w:val="Titolo1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>ALLEGATO A</w:t>
      </w:r>
    </w:p>
    <w:p w:rsidR="00E0235A" w:rsidRDefault="00F9023D">
      <w:pPr>
        <w:pStyle w:val="Titolo1"/>
        <w:jc w:val="center"/>
        <w:rPr>
          <w:lang w:val="it-IT"/>
        </w:rPr>
      </w:pPr>
      <w:r w:rsidRPr="009C75DF">
        <w:rPr>
          <w:lang w:val="it-IT"/>
        </w:rPr>
        <w:t>DOMANDA DI PARTECIPAZIONE</w:t>
      </w:r>
      <w:r>
        <w:rPr>
          <w:lang w:val="it-IT"/>
        </w:rPr>
        <w:t xml:space="preserve"> STUDENTI</w:t>
      </w:r>
    </w:p>
    <w:p w:rsidR="00E0235A" w:rsidRPr="009C75DF" w:rsidRDefault="00E0235A">
      <w:pPr>
        <w:rPr>
          <w:lang w:val="it-IT"/>
        </w:rPr>
      </w:pPr>
    </w:p>
    <w:p w:rsidR="00E0235A" w:rsidRPr="009C75DF" w:rsidRDefault="00F9023D">
      <w:pPr>
        <w:jc w:val="center"/>
        <w:rPr>
          <w:lang w:val="it-IT"/>
        </w:rPr>
      </w:pPr>
      <w:r w:rsidRPr="009C75DF">
        <w:rPr>
          <w:lang w:val="it-IT"/>
        </w:rPr>
        <w:t>Programma di Mobilità Erasmus+</w:t>
      </w:r>
      <w:r>
        <w:rPr>
          <w:lang w:val="it-IT"/>
        </w:rPr>
        <w:t xml:space="preserve"> 2025_26</w:t>
      </w:r>
      <w:r w:rsidRPr="009C75DF">
        <w:rPr>
          <w:lang w:val="it-IT"/>
        </w:rPr>
        <w:t xml:space="preserve"> </w:t>
      </w:r>
    </w:p>
    <w:p w:rsidR="00E0235A" w:rsidRDefault="00F9023D">
      <w:pPr>
        <w:pStyle w:val="Titolo2"/>
        <w:rPr>
          <w:lang w:val="it-IT"/>
        </w:rPr>
      </w:pPr>
      <w:r w:rsidRPr="009C75DF">
        <w:rPr>
          <w:lang w:val="it-IT"/>
        </w:rPr>
        <w:t>Dati Anagrafici</w:t>
      </w:r>
      <w:r>
        <w:rPr>
          <w:lang w:val="it-IT"/>
        </w:rPr>
        <w:t xml:space="preserve"> dello studente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>Il/La sottoscritto/a ___________________________________________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>nato/a a ____________________________ il ________________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 xml:space="preserve">residente in </w:t>
      </w:r>
      <w:r w:rsidRPr="009C75DF">
        <w:rPr>
          <w:lang w:val="it-IT"/>
        </w:rPr>
        <w:t>________________________________________________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>telefono ___________</w:t>
      </w:r>
      <w:r>
        <w:rPr>
          <w:lang w:val="it-IT"/>
        </w:rPr>
        <w:t>_________</w:t>
      </w:r>
      <w:r w:rsidRPr="009C75DF">
        <w:rPr>
          <w:lang w:val="it-IT"/>
        </w:rPr>
        <w:t>__________ e-mail ______</w:t>
      </w:r>
      <w:r>
        <w:rPr>
          <w:lang w:val="it-IT"/>
        </w:rPr>
        <w:t>______________</w:t>
      </w:r>
      <w:r w:rsidRPr="009C75DF">
        <w:rPr>
          <w:lang w:val="it-IT"/>
        </w:rPr>
        <w:t>__________________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>frequentante la classe _________</w:t>
      </w:r>
      <w:r>
        <w:rPr>
          <w:lang w:val="it-IT"/>
        </w:rPr>
        <w:t xml:space="preserve"> sezione______</w:t>
      </w:r>
      <w:r w:rsidRPr="009C75DF">
        <w:rPr>
          <w:lang w:val="it-IT"/>
        </w:rPr>
        <w:t xml:space="preserve"> dell’indirizzo ____________________</w:t>
      </w:r>
    </w:p>
    <w:p w:rsidR="00E0235A" w:rsidRPr="009C75DF" w:rsidRDefault="00F9023D">
      <w:pPr>
        <w:pStyle w:val="Titolo2"/>
        <w:rPr>
          <w:lang w:val="it-IT"/>
        </w:rPr>
      </w:pPr>
      <w:r w:rsidRPr="009C75DF">
        <w:rPr>
          <w:lang w:val="it-IT"/>
        </w:rPr>
        <w:t>Richiesta di partecipazione</w:t>
      </w:r>
    </w:p>
    <w:p w:rsidR="00E0235A" w:rsidRDefault="00F9023D">
      <w:pPr>
        <w:rPr>
          <w:lang w:val="it-IT"/>
        </w:rPr>
      </w:pPr>
      <w:r w:rsidRPr="009C75DF">
        <w:rPr>
          <w:lang w:val="it-IT"/>
        </w:rPr>
        <w:t xml:space="preserve">CHIEDE di </w:t>
      </w:r>
      <w:r w:rsidRPr="009C75DF">
        <w:rPr>
          <w:lang w:val="it-IT"/>
        </w:rPr>
        <w:t>partecipare alla selezione per la mobilità studentesca nell’ambito del programma Erasmus+</w:t>
      </w:r>
      <w:r>
        <w:rPr>
          <w:lang w:val="it-IT"/>
        </w:rPr>
        <w:t xml:space="preserve"> 2025_26 del Liceo Statale Giorgio Buchner.</w:t>
      </w:r>
    </w:p>
    <w:p w:rsidR="00E0235A" w:rsidRPr="009C75DF" w:rsidRDefault="00F9023D">
      <w:pPr>
        <w:pStyle w:val="Titolo2"/>
        <w:rPr>
          <w:lang w:val="it-IT"/>
        </w:rPr>
      </w:pPr>
      <w:r w:rsidRPr="009C75DF">
        <w:rPr>
          <w:lang w:val="it-IT"/>
        </w:rPr>
        <w:t>1. Condizione economica (ISEE)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>ISEE personale/familiare: € _______________________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>(allegare certificazione ISEE in corso d</w:t>
      </w:r>
      <w:r w:rsidRPr="009C75DF">
        <w:rPr>
          <w:lang w:val="it-IT"/>
        </w:rPr>
        <w:t>i validità)</w:t>
      </w:r>
    </w:p>
    <w:p w:rsidR="00E0235A" w:rsidRPr="009C75DF" w:rsidRDefault="00F9023D">
      <w:pPr>
        <w:pStyle w:val="Titolo2"/>
        <w:rPr>
          <w:lang w:val="it-IT"/>
        </w:rPr>
      </w:pPr>
      <w:r w:rsidRPr="009C75DF">
        <w:rPr>
          <w:lang w:val="it-IT"/>
        </w:rPr>
        <w:t>2. Competenze linguistiche (Inglese)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>Voto conseguito in Inglese nell’ultima pagella (a.s. 2024-25): ______</w:t>
      </w:r>
    </w:p>
    <w:p w:rsidR="00E0235A" w:rsidRPr="009C75DF" w:rsidRDefault="00F9023D">
      <w:pPr>
        <w:pStyle w:val="Titolo2"/>
        <w:rPr>
          <w:lang w:val="it-IT"/>
        </w:rPr>
      </w:pPr>
      <w:r w:rsidRPr="009C75DF">
        <w:rPr>
          <w:lang w:val="it-IT"/>
        </w:rPr>
        <w:t>3. Comportamento scolastico (Condotta)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>Voto in Condotta( a.s. 2024-25): ______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>(la partecipazione è riser</w:t>
      </w:r>
      <w:r w:rsidR="009C75DF">
        <w:rPr>
          <w:lang w:val="it-IT"/>
        </w:rPr>
        <w:t>vata a studenti con condotta ≥ 8</w:t>
      </w:r>
      <w:bookmarkStart w:id="0" w:name="_GoBack"/>
      <w:bookmarkEnd w:id="0"/>
      <w:r w:rsidRPr="009C75DF">
        <w:rPr>
          <w:lang w:val="it-IT"/>
        </w:rPr>
        <w:t>)</w:t>
      </w:r>
    </w:p>
    <w:p w:rsidR="00E0235A" w:rsidRPr="009C75DF" w:rsidRDefault="00F9023D">
      <w:pPr>
        <w:pStyle w:val="Titolo2"/>
        <w:rPr>
          <w:lang w:val="it-IT"/>
        </w:rPr>
      </w:pPr>
      <w:r w:rsidRPr="009C75DF">
        <w:rPr>
          <w:lang w:val="it-IT"/>
        </w:rPr>
        <w:t>Dichiarazione finale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>Dichiaro che le informazioni fornite corrispondono al vero e mi impegno a partecipare attivamente a tutte le fasi del programma in caso di selezione.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br/>
        <w:t>Luogo e data ___________________________</w:t>
      </w:r>
    </w:p>
    <w:p w:rsidR="00E0235A" w:rsidRPr="009C75DF" w:rsidRDefault="00F9023D">
      <w:pPr>
        <w:rPr>
          <w:lang w:val="it-IT"/>
        </w:rPr>
      </w:pPr>
      <w:r w:rsidRPr="009C75DF">
        <w:rPr>
          <w:lang w:val="it-IT"/>
        </w:rPr>
        <w:t>Firma</w:t>
      </w:r>
      <w:r>
        <w:rPr>
          <w:lang w:val="it-IT"/>
        </w:rPr>
        <w:t xml:space="preserve"> dello studente</w:t>
      </w:r>
      <w:r w:rsidRPr="009C75DF">
        <w:rPr>
          <w:lang w:val="it-IT"/>
        </w:rPr>
        <w:t xml:space="preserve"> ____________________</w:t>
      </w:r>
      <w:r w:rsidRPr="009C75DF">
        <w:rPr>
          <w:lang w:val="it-IT"/>
        </w:rPr>
        <w:t>______________________</w:t>
      </w:r>
    </w:p>
    <w:p w:rsidR="00E0235A" w:rsidRDefault="00F9023D">
      <w:pPr>
        <w:rPr>
          <w:lang w:val="it-IT"/>
        </w:rPr>
      </w:pPr>
      <w:r>
        <w:rPr>
          <w:lang w:val="it-IT"/>
        </w:rPr>
        <w:t>Firma della madre_________________________________________Firma del padre____________________________________</w:t>
      </w:r>
    </w:p>
    <w:p w:rsidR="00E0235A" w:rsidRDefault="00F9023D">
      <w:pPr>
        <w:rPr>
          <w:lang w:val="it-IT"/>
        </w:rPr>
      </w:pPr>
      <w:r w:rsidRPr="009C75DF">
        <w:rPr>
          <w:b/>
          <w:bCs/>
          <w:lang w:val="it-IT"/>
        </w:rPr>
        <w:br/>
        <w:t>Allegare copia di un documento di identità dello studente partecipante (valido per l’espatrio) e dei genitori</w:t>
      </w:r>
      <w:r>
        <w:rPr>
          <w:b/>
          <w:bCs/>
          <w:lang w:val="it-IT"/>
        </w:rPr>
        <w:t>.</w:t>
      </w:r>
    </w:p>
    <w:sectPr w:rsidR="00E023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23D" w:rsidRDefault="00F9023D">
      <w:pPr>
        <w:spacing w:line="240" w:lineRule="auto"/>
      </w:pPr>
      <w:r>
        <w:separator/>
      </w:r>
    </w:p>
  </w:endnote>
  <w:endnote w:type="continuationSeparator" w:id="0">
    <w:p w:rsidR="00F9023D" w:rsidRDefault="00F902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23D" w:rsidRDefault="00F9023D">
      <w:pPr>
        <w:spacing w:after="0"/>
      </w:pPr>
      <w:r>
        <w:separator/>
      </w:r>
    </w:p>
  </w:footnote>
  <w:footnote w:type="continuationSeparator" w:id="0">
    <w:p w:rsidR="00F9023D" w:rsidRDefault="00F902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Numeroelenco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Numeroelenco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Puntoelenco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Puntoelenco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Puntoelenco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6FC1"/>
    <w:rsid w:val="0015074B"/>
    <w:rsid w:val="0029639D"/>
    <w:rsid w:val="00326F90"/>
    <w:rsid w:val="00653BBC"/>
    <w:rsid w:val="009C75DF"/>
    <w:rsid w:val="00AA1D8D"/>
    <w:rsid w:val="00B213D0"/>
    <w:rsid w:val="00B47730"/>
    <w:rsid w:val="00CB0664"/>
    <w:rsid w:val="00E0235A"/>
    <w:rsid w:val="00F9023D"/>
    <w:rsid w:val="00FC693F"/>
    <w:rsid w:val="140413D3"/>
    <w:rsid w:val="21C46FC3"/>
    <w:rsid w:val="378C3EC9"/>
    <w:rsid w:val="7F30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ACEB9"/>
  <w14:defaultImageDpi w14:val="300"/>
  <w15:docId w15:val="{A5F6E714-B005-4B40-BC78-AF596447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qFormat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unhideWhenUsed/>
    <w:qFormat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qFormat/>
    <w:pPr>
      <w:spacing w:after="120"/>
    </w:pPr>
    <w:rPr>
      <w:sz w:val="16"/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Elenco">
    <w:name w:val="List"/>
    <w:basedOn w:val="Normale"/>
    <w:uiPriority w:val="99"/>
    <w:unhideWhenUsed/>
    <w:qFormat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qFormat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qFormat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qFormat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qFormat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qFormat/>
    <w:pPr>
      <w:numPr>
        <w:numId w:val="3"/>
      </w:numPr>
      <w:contextualSpacing/>
    </w:pPr>
  </w:style>
  <w:style w:type="paragraph" w:styleId="Elencocontinua">
    <w:name w:val="List Continue"/>
    <w:basedOn w:val="Normale"/>
    <w:uiPriority w:val="99"/>
    <w:unhideWhenUsed/>
    <w:qFormat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qFormat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qFormat/>
    <w:pPr>
      <w:spacing w:after="120"/>
      <w:ind w:left="1080"/>
      <w:contextualSpacing/>
    </w:pPr>
  </w:style>
  <w:style w:type="paragraph" w:styleId="Numeroelenco">
    <w:name w:val="List Number"/>
    <w:basedOn w:val="Normale"/>
    <w:uiPriority w:val="99"/>
    <w:unhideWhenUsed/>
    <w:qFormat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qFormat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qFormat/>
    <w:pPr>
      <w:numPr>
        <w:numId w:val="6"/>
      </w:numPr>
      <w:contextualSpacing/>
    </w:pPr>
  </w:style>
  <w:style w:type="paragraph" w:styleId="Testomacro">
    <w:name w:val="macro"/>
    <w:link w:val="TestomacroCarattere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Sfondochiaro">
    <w:name w:val="Light Shading"/>
    <w:basedOn w:val="Tabellanormale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igliachiara-Colore1">
    <w:name w:val="Light Grid Accent 1"/>
    <w:basedOn w:val="Tabellanormale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igliachiara-Colore2">
    <w:name w:val="Light Grid Accent 2"/>
    <w:basedOn w:val="Tabellanormale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igliachiara-Colore3">
    <w:name w:val="Light Grid Accent 3"/>
    <w:basedOn w:val="Tabellanormale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igliachiara-Colore4">
    <w:name w:val="Light Grid Accent 4"/>
    <w:basedOn w:val="Tabellanormale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igliachiara-Colore5">
    <w:name w:val="Light Grid Accent 5"/>
    <w:basedOn w:val="Tabellanormale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igliachiara-Colore6">
    <w:name w:val="Light Grid Accent 6"/>
    <w:basedOn w:val="Tabellanormale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fondomedio1">
    <w:name w:val="Medium Shading 1"/>
    <w:basedOn w:val="Tabellanormale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styleId="Nessunaspaziatur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qFormat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qFormat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b/>
      <w:bCs/>
      <w:i/>
      <w:iCs/>
      <w:color w:val="4F81BD" w:themeColor="accent1"/>
    </w:rPr>
  </w:style>
  <w:style w:type="character" w:customStyle="1" w:styleId="Enfasidelicata1">
    <w:name w:val="Enfasi delicata1"/>
    <w:basedOn w:val="Carpredefinitoparagrafo"/>
    <w:uiPriority w:val="19"/>
    <w:qFormat/>
    <w:rPr>
      <w:i/>
      <w:iCs/>
      <w:color w:val="7F7F7F" w:themeColor="text1" w:themeTint="80"/>
    </w:rPr>
  </w:style>
  <w:style w:type="character" w:customStyle="1" w:styleId="Enfasiintensa1">
    <w:name w:val="Enfasi intensa1"/>
    <w:basedOn w:val="Carpredefinitoparagrafo"/>
    <w:uiPriority w:val="21"/>
    <w:qFormat/>
    <w:rPr>
      <w:b/>
      <w:bCs/>
      <w:i/>
      <w:iCs/>
      <w:color w:val="4F81BD" w:themeColor="accent1"/>
    </w:rPr>
  </w:style>
  <w:style w:type="character" w:customStyle="1" w:styleId="Riferimentodelicato1">
    <w:name w:val="Riferimento delicato1"/>
    <w:basedOn w:val="Carpredefinitoparagrafo"/>
    <w:uiPriority w:val="31"/>
    <w:qFormat/>
    <w:rPr>
      <w:smallCaps/>
      <w:color w:val="C0504D" w:themeColor="accent2"/>
      <w:u w:val="single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itolodellibro1">
    <w:name w:val="Titolo del libro1"/>
    <w:basedOn w:val="Carpredefinitoparagrafo"/>
    <w:uiPriority w:val="33"/>
    <w:qFormat/>
    <w:rPr>
      <w:b/>
      <w:bCs/>
      <w:smallCaps/>
      <w:spacing w:val="5"/>
    </w:rPr>
  </w:style>
  <w:style w:type="paragraph" w:customStyle="1" w:styleId="Titolosommario1">
    <w:name w:val="Titolo sommario1"/>
    <w:basedOn w:val="Titolo1"/>
    <w:next w:val="Normale"/>
    <w:uiPriority w:val="39"/>
    <w:semiHidden/>
    <w:unhideWhenUsed/>
    <w:qFormat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7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75D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B89023-49C1-420D-A5F7-700D33D21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1361</Characters>
  <Application>Microsoft Office Word</Application>
  <DocSecurity>0</DocSecurity>
  <Lines>31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Casa</cp:lastModifiedBy>
  <cp:revision>3</cp:revision>
  <cp:lastPrinted>2025-11-04T12:39:00Z</cp:lastPrinted>
  <dcterms:created xsi:type="dcterms:W3CDTF">2013-12-23T23:15:00Z</dcterms:created>
  <dcterms:modified xsi:type="dcterms:W3CDTF">2025-11-04T12:39:00Z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A68D85135C8647E59EE0E33E501BB97E_13</vt:lpwstr>
  </property>
  <property fmtid="{D5CDD505-2E9C-101B-9397-08002B2CF9AE}" pid="4" name="GrammarlyDocumentId">
    <vt:lpwstr>ecead4bc-a4a5-4e5e-8049-f7857ce72649</vt:lpwstr>
  </property>
</Properties>
</file>