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E7" w:rsidRDefault="002D1ACB">
      <w:pPr>
        <w:pStyle w:val="Titolo1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>ALLEGATO B</w:t>
      </w:r>
    </w:p>
    <w:p w:rsidR="004047E7" w:rsidRDefault="00B269D8">
      <w:pPr>
        <w:pStyle w:val="Titolo1"/>
        <w:jc w:val="center"/>
        <w:rPr>
          <w:lang w:val="it-IT"/>
        </w:rPr>
      </w:pPr>
      <w:r>
        <w:rPr>
          <w:lang w:val="it-IT"/>
        </w:rPr>
        <w:t>GRIGLIA DI VALUTAZIONE _STUDENTI</w:t>
      </w:r>
    </w:p>
    <w:p w:rsidR="004047E7" w:rsidRDefault="004047E7">
      <w:pPr>
        <w:rPr>
          <w:lang w:val="it-IT"/>
        </w:rPr>
      </w:pPr>
    </w:p>
    <w:p w:rsidR="004047E7" w:rsidRDefault="00B269D8">
      <w:pPr>
        <w:jc w:val="center"/>
        <w:rPr>
          <w:lang w:val="it-IT"/>
        </w:rPr>
      </w:pPr>
      <w:r>
        <w:rPr>
          <w:lang w:val="it-IT"/>
        </w:rPr>
        <w:t xml:space="preserve">Programma di Mobilità Erasmus+ </w:t>
      </w:r>
      <w:r>
        <w:rPr>
          <w:b/>
          <w:sz w:val="24"/>
          <w:lang w:val="it-IT"/>
        </w:rPr>
        <w:t>VET</w:t>
      </w:r>
      <w:r>
        <w:rPr>
          <w:lang w:val="it-IT"/>
        </w:rPr>
        <w:t xml:space="preserve"> 2025_26 </w:t>
      </w:r>
    </w:p>
    <w:p w:rsidR="004047E7" w:rsidRDefault="00B269D8">
      <w:pPr>
        <w:jc w:val="center"/>
        <w:rPr>
          <w:b/>
          <w:lang w:val="it-IT"/>
        </w:rPr>
      </w:pPr>
      <w:r>
        <w:rPr>
          <w:b/>
          <w:lang w:val="it-IT"/>
        </w:rPr>
        <w:t>Nome, cognome e classe</w:t>
      </w:r>
      <w:r w:rsidR="007A49B0">
        <w:rPr>
          <w:b/>
          <w:lang w:val="it-IT"/>
        </w:rPr>
        <w:t xml:space="preserve"> e indirizzo di studi</w:t>
      </w:r>
      <w:r>
        <w:rPr>
          <w:b/>
          <w:lang w:val="it-IT"/>
        </w:rPr>
        <w:t xml:space="preserve"> (</w:t>
      </w:r>
      <w:proofErr w:type="spellStart"/>
      <w:proofErr w:type="gramStart"/>
      <w:r>
        <w:rPr>
          <w:b/>
          <w:lang w:val="it-IT"/>
        </w:rPr>
        <w:t>a.s.</w:t>
      </w:r>
      <w:proofErr w:type="spellEnd"/>
      <w:proofErr w:type="gramEnd"/>
      <w:r>
        <w:rPr>
          <w:b/>
          <w:lang w:val="it-IT"/>
        </w:rPr>
        <w:t xml:space="preserve"> 2025/2026): __________________________________________</w:t>
      </w:r>
    </w:p>
    <w:p w:rsidR="004047E7" w:rsidRDefault="00B269D8">
      <w:pPr>
        <w:rPr>
          <w:lang w:val="it-IT"/>
        </w:rPr>
      </w:pPr>
      <w:r>
        <w:rPr>
          <w:lang w:val="it-IT"/>
        </w:rPr>
        <w:t>La seguente griglia stabilisce i punteggi attribuiti ai candidati sulla base dei criteri di selezione indicati nel bando.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73"/>
        <w:gridCol w:w="991"/>
        <w:gridCol w:w="4617"/>
      </w:tblGrid>
      <w:tr w:rsidR="004047E7" w:rsidTr="00CA4832">
        <w:trPr>
          <w:jc w:val="center"/>
        </w:trPr>
        <w:tc>
          <w:tcPr>
            <w:tcW w:w="3173" w:type="dxa"/>
          </w:tcPr>
          <w:p w:rsidR="004047E7" w:rsidRDefault="00B269D8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Criteri</w:t>
            </w:r>
            <w:proofErr w:type="spellEnd"/>
          </w:p>
        </w:tc>
        <w:tc>
          <w:tcPr>
            <w:tcW w:w="850" w:type="dxa"/>
          </w:tcPr>
          <w:p w:rsidR="004047E7" w:rsidRDefault="00B269D8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Punteggio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massimo</w:t>
            </w:r>
            <w:proofErr w:type="spellEnd"/>
          </w:p>
        </w:tc>
        <w:tc>
          <w:tcPr>
            <w:tcW w:w="4617" w:type="dxa"/>
          </w:tcPr>
          <w:p w:rsidR="004047E7" w:rsidRDefault="00B269D8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Dettagli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attribuzione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punteggio</w:t>
            </w:r>
            <w:proofErr w:type="spellEnd"/>
          </w:p>
        </w:tc>
      </w:tr>
      <w:tr w:rsidR="004047E7" w:rsidRPr="00821439" w:rsidTr="00C81CC4">
        <w:trPr>
          <w:jc w:val="center"/>
        </w:trPr>
        <w:tc>
          <w:tcPr>
            <w:tcW w:w="3173" w:type="dxa"/>
            <w:vAlign w:val="center"/>
          </w:tcPr>
          <w:p w:rsidR="004047E7" w:rsidRDefault="00B269D8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Competenze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linguistiche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Inglese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:rsidR="004047E7" w:rsidRDefault="00CA4832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17" w:type="dxa"/>
          </w:tcPr>
          <w:p w:rsidR="004047E7" w:rsidRDefault="00CA4832" w:rsidP="00F61796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- Voto 10 → 7 punti</w:t>
            </w:r>
            <w:r>
              <w:rPr>
                <w:sz w:val="18"/>
                <w:szCs w:val="18"/>
                <w:lang w:val="it-IT"/>
              </w:rPr>
              <w:br/>
              <w:t>- Voto 9 → 6 punti</w:t>
            </w:r>
            <w:r>
              <w:rPr>
                <w:sz w:val="18"/>
                <w:szCs w:val="18"/>
                <w:lang w:val="it-IT"/>
              </w:rPr>
              <w:br/>
              <w:t>- Voto 8 → 5</w:t>
            </w:r>
            <w:r w:rsidR="00B269D8">
              <w:rPr>
                <w:sz w:val="18"/>
                <w:szCs w:val="18"/>
                <w:lang w:val="it-IT"/>
              </w:rPr>
              <w:t xml:space="preserve"> punti</w:t>
            </w:r>
            <w:r w:rsidR="00B269D8">
              <w:rPr>
                <w:sz w:val="18"/>
                <w:szCs w:val="18"/>
                <w:lang w:val="it-IT"/>
              </w:rPr>
              <w:br/>
            </w:r>
          </w:p>
        </w:tc>
      </w:tr>
      <w:tr w:rsidR="00CA4832" w:rsidRPr="00821439" w:rsidTr="00C81CC4">
        <w:trPr>
          <w:jc w:val="center"/>
        </w:trPr>
        <w:tc>
          <w:tcPr>
            <w:tcW w:w="3173" w:type="dxa"/>
            <w:vAlign w:val="center"/>
          </w:tcPr>
          <w:p w:rsidR="00CA4832" w:rsidRPr="00CA4832" w:rsidRDefault="00CA4832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Competenze linguistiche (Spagnolo)</w:t>
            </w:r>
          </w:p>
        </w:tc>
        <w:tc>
          <w:tcPr>
            <w:tcW w:w="850" w:type="dxa"/>
            <w:vAlign w:val="center"/>
          </w:tcPr>
          <w:p w:rsidR="00CA4832" w:rsidRPr="00CA4832" w:rsidRDefault="00CA4832" w:rsidP="00C81CC4">
            <w:pPr>
              <w:spacing w:after="0" w:line="240" w:lineRule="auto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3</w:t>
            </w:r>
          </w:p>
        </w:tc>
        <w:tc>
          <w:tcPr>
            <w:tcW w:w="4617" w:type="dxa"/>
          </w:tcPr>
          <w:p w:rsidR="00C76EF8" w:rsidRDefault="007F3316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 </w:t>
            </w:r>
            <w:r w:rsidR="00A71E5B">
              <w:rPr>
                <w:sz w:val="18"/>
                <w:szCs w:val="18"/>
                <w:lang w:val="it-IT"/>
              </w:rPr>
              <w:t>-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="00CA4832">
              <w:rPr>
                <w:sz w:val="18"/>
                <w:szCs w:val="18"/>
                <w:lang w:val="it-IT"/>
              </w:rPr>
              <w:t>3 punti</w:t>
            </w:r>
            <w:proofErr w:type="gramStart"/>
            <w:r w:rsidR="00C76EF8">
              <w:rPr>
                <w:sz w:val="18"/>
                <w:szCs w:val="18"/>
                <w:lang w:val="it-IT"/>
              </w:rPr>
              <w:t xml:space="preserve"> </w:t>
            </w:r>
            <w:r w:rsidR="007A49B0">
              <w:rPr>
                <w:sz w:val="18"/>
                <w:szCs w:val="18"/>
                <w:lang w:val="it-IT"/>
              </w:rPr>
              <w:t xml:space="preserve"> </w:t>
            </w:r>
            <w:proofErr w:type="gramEnd"/>
          </w:p>
          <w:p w:rsidR="00C76EF8" w:rsidRDefault="00821439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  RISERVATI A:</w:t>
            </w:r>
          </w:p>
          <w:p w:rsidR="00C76EF8" w:rsidRDefault="00F61796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-</w:t>
            </w:r>
            <w:r w:rsidR="00C76EF8">
              <w:rPr>
                <w:sz w:val="18"/>
                <w:szCs w:val="18"/>
                <w:lang w:val="it-IT"/>
              </w:rPr>
              <w:t xml:space="preserve"> tutti gli</w:t>
            </w:r>
            <w:r w:rsidR="006F5AAA">
              <w:rPr>
                <w:sz w:val="18"/>
                <w:szCs w:val="18"/>
                <w:lang w:val="it-IT"/>
              </w:rPr>
              <w:t xml:space="preserve"> studenti del</w:t>
            </w:r>
            <w:proofErr w:type="gramStart"/>
            <w:r w:rsidR="007A49B0">
              <w:rPr>
                <w:sz w:val="18"/>
                <w:szCs w:val="18"/>
                <w:lang w:val="it-IT"/>
              </w:rPr>
              <w:t xml:space="preserve">  </w:t>
            </w:r>
            <w:proofErr w:type="gramEnd"/>
            <w:r w:rsidR="007A49B0">
              <w:rPr>
                <w:sz w:val="18"/>
                <w:szCs w:val="18"/>
                <w:lang w:val="it-IT"/>
              </w:rPr>
              <w:t>Liceo Linguistico</w:t>
            </w:r>
            <w:r w:rsidR="00EA0FEF">
              <w:rPr>
                <w:sz w:val="18"/>
                <w:szCs w:val="18"/>
                <w:lang w:val="it-IT"/>
              </w:rPr>
              <w:t>;</w:t>
            </w:r>
            <w:r w:rsidR="006F5AAA">
              <w:rPr>
                <w:sz w:val="18"/>
                <w:szCs w:val="18"/>
                <w:lang w:val="it-IT"/>
              </w:rPr>
              <w:t xml:space="preserve"> </w:t>
            </w:r>
          </w:p>
          <w:p w:rsidR="00CA4832" w:rsidRDefault="00821439" w:rsidP="00C76EF8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- </w:t>
            </w:r>
            <w:r w:rsidR="00F61796">
              <w:rPr>
                <w:sz w:val="18"/>
                <w:szCs w:val="18"/>
                <w:lang w:val="it-IT"/>
              </w:rPr>
              <w:t xml:space="preserve">tutti </w:t>
            </w:r>
            <w:r w:rsidR="00C76EF8">
              <w:rPr>
                <w:sz w:val="18"/>
                <w:szCs w:val="18"/>
                <w:lang w:val="it-IT"/>
              </w:rPr>
              <w:t>gli studenti degli</w:t>
            </w:r>
            <w:r w:rsidR="006F5AAA">
              <w:rPr>
                <w:sz w:val="18"/>
                <w:szCs w:val="18"/>
                <w:lang w:val="it-IT"/>
              </w:rPr>
              <w:t xml:space="preserve"> altri indirizzi </w:t>
            </w:r>
            <w:r w:rsidR="00C76EF8">
              <w:rPr>
                <w:sz w:val="18"/>
                <w:szCs w:val="18"/>
                <w:lang w:val="it-IT"/>
              </w:rPr>
              <w:t xml:space="preserve">di studio, esclusivamente se </w:t>
            </w:r>
            <w:r w:rsidR="006F5AAA">
              <w:rPr>
                <w:sz w:val="18"/>
                <w:szCs w:val="18"/>
                <w:lang w:val="it-IT"/>
              </w:rPr>
              <w:t>in possesso di una certif</w:t>
            </w:r>
            <w:r w:rsidR="00C76EF8">
              <w:rPr>
                <w:sz w:val="18"/>
                <w:szCs w:val="18"/>
                <w:lang w:val="it-IT"/>
              </w:rPr>
              <w:t>icazione</w:t>
            </w:r>
            <w:proofErr w:type="gramStart"/>
            <w:r w:rsidR="00EA0FEF">
              <w:rPr>
                <w:sz w:val="18"/>
                <w:szCs w:val="18"/>
                <w:lang w:val="it-IT"/>
              </w:rPr>
              <w:t>(</w:t>
            </w:r>
            <w:proofErr w:type="gramEnd"/>
            <w:r w:rsidR="00EA0FEF">
              <w:rPr>
                <w:sz w:val="18"/>
                <w:szCs w:val="18"/>
                <w:lang w:val="it-IT"/>
              </w:rPr>
              <w:t>DELE o equipollente)</w:t>
            </w:r>
            <w:r w:rsidR="00C76EF8">
              <w:rPr>
                <w:sz w:val="18"/>
                <w:szCs w:val="18"/>
                <w:lang w:val="it-IT"/>
              </w:rPr>
              <w:t xml:space="preserve"> in lingua </w:t>
            </w:r>
            <w:r w:rsidR="002B7DBB">
              <w:rPr>
                <w:sz w:val="18"/>
                <w:szCs w:val="18"/>
                <w:lang w:val="it-IT"/>
              </w:rPr>
              <w:t>s</w:t>
            </w:r>
            <w:r w:rsidR="006F5AAA">
              <w:rPr>
                <w:sz w:val="18"/>
                <w:szCs w:val="18"/>
                <w:lang w:val="it-IT"/>
              </w:rPr>
              <w:t>pagnol</w:t>
            </w:r>
            <w:r w:rsidR="00C76EF8">
              <w:rPr>
                <w:sz w:val="18"/>
                <w:szCs w:val="18"/>
                <w:lang w:val="it-IT"/>
              </w:rPr>
              <w:t>a.</w:t>
            </w:r>
            <w:r w:rsidR="006F5AAA">
              <w:rPr>
                <w:sz w:val="18"/>
                <w:szCs w:val="18"/>
                <w:lang w:val="it-IT"/>
              </w:rPr>
              <w:t xml:space="preserve"> </w:t>
            </w:r>
          </w:p>
        </w:tc>
        <w:bookmarkStart w:id="0" w:name="_GoBack"/>
        <w:bookmarkEnd w:id="0"/>
      </w:tr>
      <w:tr w:rsidR="004047E7" w:rsidRPr="00821439" w:rsidTr="00C81CC4">
        <w:trPr>
          <w:jc w:val="center"/>
        </w:trPr>
        <w:tc>
          <w:tcPr>
            <w:tcW w:w="3173" w:type="dxa"/>
            <w:vAlign w:val="center"/>
          </w:tcPr>
          <w:p w:rsidR="004047E7" w:rsidRPr="00A71E5B" w:rsidRDefault="00B269D8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 w:rsidRPr="00A71E5B">
              <w:rPr>
                <w:sz w:val="18"/>
                <w:szCs w:val="18"/>
                <w:lang w:val="it-IT"/>
              </w:rPr>
              <w:t>Comportamento scolastico (Condotta)</w:t>
            </w:r>
          </w:p>
        </w:tc>
        <w:tc>
          <w:tcPr>
            <w:tcW w:w="850" w:type="dxa"/>
            <w:vAlign w:val="center"/>
          </w:tcPr>
          <w:p w:rsidR="004047E7" w:rsidRPr="00A71E5B" w:rsidRDefault="00B269D8" w:rsidP="00C81CC4">
            <w:pPr>
              <w:spacing w:after="0" w:line="240" w:lineRule="auto"/>
              <w:jc w:val="center"/>
              <w:rPr>
                <w:sz w:val="18"/>
                <w:szCs w:val="18"/>
                <w:lang w:val="it-IT"/>
              </w:rPr>
            </w:pPr>
            <w:r w:rsidRPr="00A71E5B">
              <w:rPr>
                <w:sz w:val="18"/>
                <w:szCs w:val="18"/>
                <w:lang w:val="it-IT"/>
              </w:rPr>
              <w:t>10</w:t>
            </w:r>
          </w:p>
        </w:tc>
        <w:tc>
          <w:tcPr>
            <w:tcW w:w="4617" w:type="dxa"/>
          </w:tcPr>
          <w:p w:rsidR="004047E7" w:rsidRPr="00CD47EC" w:rsidRDefault="00B269D8">
            <w:pPr>
              <w:spacing w:after="0" w:line="240" w:lineRule="auto"/>
              <w:rPr>
                <w:b/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- Condotta 10 → 10 </w:t>
            </w:r>
            <w:r w:rsidR="00CD47EC">
              <w:rPr>
                <w:sz w:val="18"/>
                <w:szCs w:val="18"/>
                <w:lang w:val="it-IT"/>
              </w:rPr>
              <w:t>punti</w:t>
            </w:r>
            <w:r w:rsidR="00CD47EC">
              <w:rPr>
                <w:sz w:val="18"/>
                <w:szCs w:val="18"/>
                <w:lang w:val="it-IT"/>
              </w:rPr>
              <w:br/>
              <w:t xml:space="preserve">- Condotta 9 → </w:t>
            </w:r>
            <w:r w:rsidR="00821439">
              <w:rPr>
                <w:sz w:val="18"/>
                <w:szCs w:val="18"/>
                <w:lang w:val="it-IT"/>
              </w:rPr>
              <w:t>9 punti</w:t>
            </w:r>
            <w:r w:rsidR="00821439">
              <w:rPr>
                <w:sz w:val="18"/>
                <w:szCs w:val="18"/>
                <w:lang w:val="it-IT"/>
              </w:rPr>
              <w:br/>
              <w:t>- Condotta 8</w:t>
            </w:r>
            <w:r w:rsidR="00CD47EC">
              <w:rPr>
                <w:sz w:val="18"/>
                <w:szCs w:val="18"/>
                <w:lang w:val="it-IT"/>
              </w:rPr>
              <w:t>→</w:t>
            </w:r>
            <w:proofErr w:type="gramStart"/>
            <w:r w:rsidR="00CD47EC">
              <w:rPr>
                <w:sz w:val="18"/>
                <w:szCs w:val="18"/>
                <w:lang w:val="it-IT"/>
              </w:rPr>
              <w:t xml:space="preserve"> </w:t>
            </w:r>
            <w:r w:rsidR="00821439">
              <w:rPr>
                <w:b/>
                <w:sz w:val="18"/>
                <w:szCs w:val="18"/>
                <w:lang w:val="it-IT"/>
              </w:rPr>
              <w:t xml:space="preserve"> </w:t>
            </w:r>
            <w:proofErr w:type="gramEnd"/>
            <w:r w:rsidR="00821439" w:rsidRPr="00821439">
              <w:rPr>
                <w:sz w:val="18"/>
                <w:szCs w:val="18"/>
                <w:lang w:val="it-IT"/>
              </w:rPr>
              <w:t>8 punti</w:t>
            </w:r>
          </w:p>
          <w:p w:rsidR="004047E7" w:rsidRDefault="004047E7" w:rsidP="00F61796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</w:p>
        </w:tc>
      </w:tr>
      <w:tr w:rsidR="004047E7" w:rsidRPr="00821439" w:rsidTr="00C81CC4">
        <w:trPr>
          <w:jc w:val="center"/>
        </w:trPr>
        <w:tc>
          <w:tcPr>
            <w:tcW w:w="3173" w:type="dxa"/>
            <w:vAlign w:val="center"/>
          </w:tcPr>
          <w:p w:rsidR="004047E7" w:rsidRDefault="00B269D8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Media al primo trimestre </w:t>
            </w:r>
            <w:proofErr w:type="spellStart"/>
            <w:proofErr w:type="gramStart"/>
            <w:r>
              <w:rPr>
                <w:sz w:val="18"/>
                <w:szCs w:val="18"/>
                <w:lang w:val="it-IT"/>
              </w:rPr>
              <w:t>a.s.</w:t>
            </w:r>
            <w:proofErr w:type="spellEnd"/>
            <w:proofErr w:type="gramEnd"/>
            <w:r>
              <w:rPr>
                <w:sz w:val="18"/>
                <w:szCs w:val="18"/>
                <w:lang w:val="it-IT"/>
              </w:rPr>
              <w:t xml:space="preserve"> 2025/2026</w:t>
            </w:r>
          </w:p>
        </w:tc>
        <w:tc>
          <w:tcPr>
            <w:tcW w:w="850" w:type="dxa"/>
            <w:vAlign w:val="center"/>
          </w:tcPr>
          <w:p w:rsidR="004047E7" w:rsidRDefault="00B269D8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17" w:type="dxa"/>
          </w:tcPr>
          <w:p w:rsidR="009C4C56" w:rsidRDefault="00783154" w:rsidP="009C4C56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 w:rsidRPr="00783154">
              <w:rPr>
                <w:sz w:val="18"/>
                <w:szCs w:val="18"/>
                <w:lang w:val="it-IT"/>
              </w:rPr>
              <w:t xml:space="preserve">Per punteggi compresi tra </w:t>
            </w:r>
            <w:proofErr w:type="gramStart"/>
            <w:r w:rsidRPr="00783154">
              <w:rPr>
                <w:sz w:val="18"/>
                <w:szCs w:val="18"/>
                <w:lang w:val="it-IT"/>
              </w:rPr>
              <w:t>8</w:t>
            </w:r>
            <w:proofErr w:type="gramEnd"/>
            <w:r w:rsidRPr="00783154">
              <w:rPr>
                <w:sz w:val="18"/>
                <w:szCs w:val="18"/>
                <w:lang w:val="it-IT"/>
              </w:rPr>
              <w:t xml:space="preserve"> e 10, il voto attribuito corrisponde alla </w:t>
            </w:r>
            <w:r>
              <w:rPr>
                <w:sz w:val="18"/>
                <w:szCs w:val="18"/>
                <w:lang w:val="it-IT"/>
              </w:rPr>
              <w:t xml:space="preserve">propria </w:t>
            </w:r>
            <w:r w:rsidRPr="00783154">
              <w:rPr>
                <w:sz w:val="18"/>
                <w:szCs w:val="18"/>
                <w:lang w:val="it-IT"/>
              </w:rPr>
              <w:t>media effettiva</w:t>
            </w:r>
            <w:r>
              <w:rPr>
                <w:sz w:val="18"/>
                <w:szCs w:val="18"/>
                <w:lang w:val="it-IT"/>
              </w:rPr>
              <w:t>, comprensiva di decimi e centesimi,</w:t>
            </w:r>
            <w:r w:rsidRPr="00783154">
              <w:rPr>
                <w:sz w:val="18"/>
                <w:szCs w:val="18"/>
                <w:lang w:val="it-IT"/>
              </w:rPr>
              <w:t xml:space="preserve"> conseguita nel primo trimestre. Gli studenti sono pertanto tenuti </w:t>
            </w:r>
            <w:proofErr w:type="gramStart"/>
            <w:r w:rsidRPr="00783154">
              <w:rPr>
                <w:sz w:val="18"/>
                <w:szCs w:val="18"/>
                <w:lang w:val="it-IT"/>
              </w:rPr>
              <w:t>ad</w:t>
            </w:r>
            <w:proofErr w:type="gramEnd"/>
            <w:r w:rsidRPr="00783154">
              <w:rPr>
                <w:sz w:val="18"/>
                <w:szCs w:val="18"/>
                <w:lang w:val="it-IT"/>
              </w:rPr>
              <w:t xml:space="preserve"> inserire la propria media ricevuta al termine del primo trimestre </w:t>
            </w:r>
            <w:r>
              <w:rPr>
                <w:sz w:val="18"/>
                <w:szCs w:val="18"/>
                <w:lang w:val="it-IT"/>
              </w:rPr>
              <w:t>.</w:t>
            </w:r>
          </w:p>
        </w:tc>
      </w:tr>
    </w:tbl>
    <w:p w:rsidR="004047E7" w:rsidRPr="00C81CC4" w:rsidRDefault="00B269D8">
      <w:pPr>
        <w:rPr>
          <w:lang w:val="it-IT"/>
        </w:rPr>
      </w:pPr>
      <w:r>
        <w:rPr>
          <w:sz w:val="18"/>
          <w:szCs w:val="18"/>
          <w:lang w:val="it-IT"/>
        </w:rPr>
        <w:br/>
      </w:r>
      <w:r w:rsidRPr="00C81CC4">
        <w:rPr>
          <w:lang w:val="it-IT"/>
        </w:rPr>
        <w:t xml:space="preserve"> Totale punteggio massimo: </w:t>
      </w:r>
      <w:proofErr w:type="gramStart"/>
      <w:r w:rsidRPr="00C81CC4">
        <w:rPr>
          <w:lang w:val="it-IT"/>
        </w:rPr>
        <w:t>30</w:t>
      </w:r>
      <w:proofErr w:type="gramEnd"/>
      <w:r w:rsidRPr="00C81CC4">
        <w:rPr>
          <w:lang w:val="it-IT"/>
        </w:rPr>
        <w:t xml:space="preserve"> punti.</w:t>
      </w:r>
    </w:p>
    <w:p w:rsidR="004047E7" w:rsidRDefault="00B269D8">
      <w:pPr>
        <w:jc w:val="center"/>
        <w:rPr>
          <w:lang w:val="it-IT"/>
        </w:rPr>
      </w:pPr>
      <w:r>
        <w:rPr>
          <w:rFonts w:ascii="Calibri" w:hAnsi="Calibri" w:cs="Calibri"/>
          <w:b/>
          <w:bCs/>
          <w:sz w:val="28"/>
          <w:szCs w:val="28"/>
          <w:lang w:val="it-IT"/>
          <w14:textFill>
            <w14:gradFill>
              <w14:gsLst>
                <w14:gs w14:pos="50000">
                  <w14:schemeClr w14:val="accent1"/>
                </w14:gs>
                <w14:gs w14:pos="0">
                  <w14:schemeClr w14:val="accent1">
                    <w14:lumMod w14:val="25000"/>
                    <w14:lumOff w14:val="75000"/>
                  </w14:schemeClr>
                </w14:gs>
                <w14:gs w14:pos="100000">
                  <w14:schemeClr w14:val="accent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Tabella di valutazione – Attribuzione punteggi</w:t>
      </w:r>
    </w:p>
    <w:p w:rsidR="004047E7" w:rsidRDefault="00B269D8">
      <w:pPr>
        <w:rPr>
          <w:lang w:val="it-IT"/>
        </w:rPr>
      </w:pPr>
      <w:r>
        <w:rPr>
          <w:lang w:val="it-IT"/>
        </w:rPr>
        <w:t>La seguente tabella consente di riportare il punteggio massimo per ciascun criterio, i punti auto-attribuiti dal candidato e il punteggio definitivo attribuito dalla commissione.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73"/>
        <w:gridCol w:w="1968"/>
        <w:gridCol w:w="1968"/>
        <w:gridCol w:w="1969"/>
      </w:tblGrid>
      <w:tr w:rsidR="004047E7" w:rsidTr="00C81CC4">
        <w:trPr>
          <w:jc w:val="center"/>
        </w:trPr>
        <w:tc>
          <w:tcPr>
            <w:tcW w:w="3673" w:type="dxa"/>
            <w:vAlign w:val="center"/>
          </w:tcPr>
          <w:p w:rsidR="004047E7" w:rsidRPr="00C81CC4" w:rsidRDefault="00B269D8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81CC4">
              <w:rPr>
                <w:sz w:val="18"/>
                <w:szCs w:val="18"/>
              </w:rPr>
              <w:t>Criterio</w:t>
            </w:r>
            <w:proofErr w:type="spellEnd"/>
          </w:p>
        </w:tc>
        <w:tc>
          <w:tcPr>
            <w:tcW w:w="1968" w:type="dxa"/>
            <w:vAlign w:val="center"/>
          </w:tcPr>
          <w:p w:rsidR="004047E7" w:rsidRPr="00C81CC4" w:rsidRDefault="00B269D8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81CC4">
              <w:rPr>
                <w:sz w:val="18"/>
                <w:szCs w:val="18"/>
              </w:rPr>
              <w:t>Punteggio</w:t>
            </w:r>
            <w:proofErr w:type="spellEnd"/>
            <w:r w:rsidRPr="00C81CC4">
              <w:rPr>
                <w:sz w:val="18"/>
                <w:szCs w:val="18"/>
              </w:rPr>
              <w:t xml:space="preserve"> </w:t>
            </w:r>
            <w:proofErr w:type="spellStart"/>
            <w:r w:rsidRPr="00C81CC4">
              <w:rPr>
                <w:sz w:val="18"/>
                <w:szCs w:val="18"/>
              </w:rPr>
              <w:t>massimo</w:t>
            </w:r>
            <w:proofErr w:type="spellEnd"/>
          </w:p>
        </w:tc>
        <w:tc>
          <w:tcPr>
            <w:tcW w:w="1968" w:type="dxa"/>
            <w:vAlign w:val="center"/>
          </w:tcPr>
          <w:p w:rsidR="004047E7" w:rsidRPr="00C81CC4" w:rsidRDefault="00B269D8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81CC4">
              <w:rPr>
                <w:sz w:val="18"/>
                <w:szCs w:val="18"/>
              </w:rPr>
              <w:t>Punti</w:t>
            </w:r>
            <w:proofErr w:type="spellEnd"/>
            <w:r w:rsidRPr="00C81CC4">
              <w:rPr>
                <w:sz w:val="18"/>
                <w:szCs w:val="18"/>
              </w:rPr>
              <w:t xml:space="preserve"> auto-</w:t>
            </w:r>
            <w:proofErr w:type="spellStart"/>
            <w:r w:rsidRPr="00C81CC4">
              <w:rPr>
                <w:sz w:val="18"/>
                <w:szCs w:val="18"/>
              </w:rPr>
              <w:t>attribuiti</w:t>
            </w:r>
            <w:proofErr w:type="spellEnd"/>
          </w:p>
        </w:tc>
        <w:tc>
          <w:tcPr>
            <w:tcW w:w="1969" w:type="dxa"/>
            <w:vAlign w:val="center"/>
          </w:tcPr>
          <w:p w:rsidR="004047E7" w:rsidRPr="00C81CC4" w:rsidRDefault="00B269D8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81CC4">
              <w:rPr>
                <w:sz w:val="18"/>
                <w:szCs w:val="18"/>
              </w:rPr>
              <w:t>Punteggio</w:t>
            </w:r>
            <w:proofErr w:type="spellEnd"/>
            <w:r w:rsidRPr="00C81CC4">
              <w:rPr>
                <w:sz w:val="18"/>
                <w:szCs w:val="18"/>
              </w:rPr>
              <w:t xml:space="preserve"> </w:t>
            </w:r>
            <w:proofErr w:type="spellStart"/>
            <w:r w:rsidRPr="00C81CC4">
              <w:rPr>
                <w:sz w:val="18"/>
                <w:szCs w:val="18"/>
              </w:rPr>
              <w:t>attribuito</w:t>
            </w:r>
            <w:proofErr w:type="spellEnd"/>
            <w:r w:rsidRPr="00C81CC4">
              <w:rPr>
                <w:sz w:val="18"/>
                <w:szCs w:val="18"/>
              </w:rPr>
              <w:t xml:space="preserve"> </w:t>
            </w:r>
            <w:proofErr w:type="spellStart"/>
            <w:r w:rsidRPr="00C81CC4">
              <w:rPr>
                <w:sz w:val="18"/>
                <w:szCs w:val="18"/>
              </w:rPr>
              <w:t>dalla</w:t>
            </w:r>
            <w:proofErr w:type="spellEnd"/>
            <w:r w:rsidRPr="00C81CC4">
              <w:rPr>
                <w:sz w:val="18"/>
                <w:szCs w:val="18"/>
              </w:rPr>
              <w:t xml:space="preserve"> </w:t>
            </w:r>
            <w:proofErr w:type="spellStart"/>
            <w:r w:rsidRPr="00C81CC4">
              <w:rPr>
                <w:sz w:val="18"/>
                <w:szCs w:val="18"/>
              </w:rPr>
              <w:t>commissione</w:t>
            </w:r>
            <w:proofErr w:type="spellEnd"/>
          </w:p>
        </w:tc>
      </w:tr>
      <w:tr w:rsidR="004047E7" w:rsidTr="00C81CC4">
        <w:trPr>
          <w:jc w:val="center"/>
        </w:trPr>
        <w:tc>
          <w:tcPr>
            <w:tcW w:w="3673" w:type="dxa"/>
          </w:tcPr>
          <w:p w:rsidR="004047E7" w:rsidRPr="00C81CC4" w:rsidRDefault="00B269D8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C81CC4">
              <w:rPr>
                <w:sz w:val="18"/>
                <w:szCs w:val="18"/>
              </w:rPr>
              <w:t>Competenze</w:t>
            </w:r>
            <w:proofErr w:type="spellEnd"/>
            <w:r w:rsidRPr="00C81CC4">
              <w:rPr>
                <w:sz w:val="18"/>
                <w:szCs w:val="18"/>
              </w:rPr>
              <w:t xml:space="preserve"> </w:t>
            </w:r>
            <w:proofErr w:type="spellStart"/>
            <w:r w:rsidRPr="00C81CC4">
              <w:rPr>
                <w:sz w:val="18"/>
                <w:szCs w:val="18"/>
              </w:rPr>
              <w:t>linguistiche</w:t>
            </w:r>
            <w:proofErr w:type="spellEnd"/>
            <w:r w:rsidRPr="00C81CC4">
              <w:rPr>
                <w:sz w:val="18"/>
                <w:szCs w:val="18"/>
              </w:rPr>
              <w:t xml:space="preserve"> (</w:t>
            </w:r>
            <w:proofErr w:type="spellStart"/>
            <w:r w:rsidRPr="00C81CC4">
              <w:rPr>
                <w:sz w:val="18"/>
                <w:szCs w:val="18"/>
              </w:rPr>
              <w:t>Inglese</w:t>
            </w:r>
            <w:proofErr w:type="spellEnd"/>
            <w:r w:rsidRPr="00C81CC4">
              <w:rPr>
                <w:sz w:val="18"/>
                <w:szCs w:val="18"/>
              </w:rPr>
              <w:t>)</w:t>
            </w:r>
          </w:p>
        </w:tc>
        <w:tc>
          <w:tcPr>
            <w:tcW w:w="1968" w:type="dxa"/>
            <w:vAlign w:val="center"/>
          </w:tcPr>
          <w:p w:rsidR="004047E7" w:rsidRPr="00C81CC4" w:rsidRDefault="00C81CC4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CC4">
              <w:rPr>
                <w:sz w:val="18"/>
                <w:szCs w:val="18"/>
              </w:rPr>
              <w:t>7</w:t>
            </w:r>
          </w:p>
        </w:tc>
        <w:tc>
          <w:tcPr>
            <w:tcW w:w="1968" w:type="dxa"/>
          </w:tcPr>
          <w:p w:rsidR="004047E7" w:rsidRPr="00C81CC4" w:rsidRDefault="004047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047E7" w:rsidRPr="00C81CC4" w:rsidRDefault="004047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81CC4" w:rsidTr="00C81CC4">
        <w:trPr>
          <w:jc w:val="center"/>
        </w:trPr>
        <w:tc>
          <w:tcPr>
            <w:tcW w:w="3673" w:type="dxa"/>
          </w:tcPr>
          <w:p w:rsidR="00C81CC4" w:rsidRPr="00C81CC4" w:rsidRDefault="00C81CC4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C81CC4">
              <w:rPr>
                <w:sz w:val="18"/>
                <w:szCs w:val="18"/>
              </w:rPr>
              <w:t>Competenze</w:t>
            </w:r>
            <w:proofErr w:type="spellEnd"/>
            <w:r w:rsidRPr="00C81CC4">
              <w:rPr>
                <w:sz w:val="18"/>
                <w:szCs w:val="18"/>
              </w:rPr>
              <w:t xml:space="preserve"> </w:t>
            </w:r>
            <w:proofErr w:type="spellStart"/>
            <w:r w:rsidRPr="00C81CC4">
              <w:rPr>
                <w:sz w:val="18"/>
                <w:szCs w:val="18"/>
              </w:rPr>
              <w:t>linguistiche</w:t>
            </w:r>
            <w:proofErr w:type="spellEnd"/>
            <w:r w:rsidRPr="00C81CC4">
              <w:rPr>
                <w:sz w:val="18"/>
                <w:szCs w:val="18"/>
              </w:rPr>
              <w:t xml:space="preserve"> (</w:t>
            </w:r>
            <w:proofErr w:type="spellStart"/>
            <w:r w:rsidRPr="00C81CC4">
              <w:rPr>
                <w:sz w:val="18"/>
                <w:szCs w:val="18"/>
              </w:rPr>
              <w:t>Spagnolo</w:t>
            </w:r>
            <w:proofErr w:type="spellEnd"/>
            <w:r w:rsidRPr="00C81CC4">
              <w:rPr>
                <w:sz w:val="18"/>
                <w:szCs w:val="18"/>
              </w:rPr>
              <w:t>)</w:t>
            </w:r>
          </w:p>
        </w:tc>
        <w:tc>
          <w:tcPr>
            <w:tcW w:w="1968" w:type="dxa"/>
            <w:vAlign w:val="center"/>
          </w:tcPr>
          <w:p w:rsidR="00C81CC4" w:rsidRPr="00C81CC4" w:rsidRDefault="00C81CC4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CC4">
              <w:rPr>
                <w:sz w:val="18"/>
                <w:szCs w:val="18"/>
              </w:rPr>
              <w:t>3</w:t>
            </w:r>
          </w:p>
        </w:tc>
        <w:tc>
          <w:tcPr>
            <w:tcW w:w="1968" w:type="dxa"/>
          </w:tcPr>
          <w:p w:rsidR="00C81CC4" w:rsidRPr="00C81CC4" w:rsidRDefault="00C81CC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C81CC4" w:rsidRPr="00C81CC4" w:rsidRDefault="00C81CC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47E7" w:rsidTr="00C81CC4">
        <w:trPr>
          <w:jc w:val="center"/>
        </w:trPr>
        <w:tc>
          <w:tcPr>
            <w:tcW w:w="3673" w:type="dxa"/>
          </w:tcPr>
          <w:p w:rsidR="004047E7" w:rsidRPr="00C81CC4" w:rsidRDefault="00B269D8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C81CC4">
              <w:rPr>
                <w:sz w:val="18"/>
                <w:szCs w:val="18"/>
              </w:rPr>
              <w:t>Comportamento</w:t>
            </w:r>
            <w:proofErr w:type="spellEnd"/>
            <w:r w:rsidRPr="00C81CC4">
              <w:rPr>
                <w:sz w:val="18"/>
                <w:szCs w:val="18"/>
              </w:rPr>
              <w:t xml:space="preserve"> </w:t>
            </w:r>
            <w:proofErr w:type="spellStart"/>
            <w:r w:rsidRPr="00C81CC4">
              <w:rPr>
                <w:sz w:val="18"/>
                <w:szCs w:val="18"/>
              </w:rPr>
              <w:t>scolastico</w:t>
            </w:r>
            <w:proofErr w:type="spellEnd"/>
            <w:r w:rsidRPr="00C81CC4">
              <w:rPr>
                <w:sz w:val="18"/>
                <w:szCs w:val="18"/>
              </w:rPr>
              <w:t xml:space="preserve"> (</w:t>
            </w:r>
            <w:proofErr w:type="spellStart"/>
            <w:r w:rsidRPr="00C81CC4">
              <w:rPr>
                <w:sz w:val="18"/>
                <w:szCs w:val="18"/>
              </w:rPr>
              <w:t>Condotta</w:t>
            </w:r>
            <w:proofErr w:type="spellEnd"/>
            <w:r w:rsidRPr="00C81CC4">
              <w:rPr>
                <w:sz w:val="18"/>
                <w:szCs w:val="18"/>
              </w:rPr>
              <w:t>)</w:t>
            </w:r>
          </w:p>
        </w:tc>
        <w:tc>
          <w:tcPr>
            <w:tcW w:w="1968" w:type="dxa"/>
            <w:vAlign w:val="center"/>
          </w:tcPr>
          <w:p w:rsidR="004047E7" w:rsidRPr="00C81CC4" w:rsidRDefault="00B269D8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CC4">
              <w:rPr>
                <w:sz w:val="18"/>
                <w:szCs w:val="18"/>
              </w:rPr>
              <w:t>10</w:t>
            </w:r>
          </w:p>
        </w:tc>
        <w:tc>
          <w:tcPr>
            <w:tcW w:w="1968" w:type="dxa"/>
          </w:tcPr>
          <w:p w:rsidR="004047E7" w:rsidRPr="00C81CC4" w:rsidRDefault="004047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047E7" w:rsidRPr="00C81CC4" w:rsidRDefault="004047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47E7" w:rsidTr="00C81CC4">
        <w:trPr>
          <w:jc w:val="center"/>
        </w:trPr>
        <w:tc>
          <w:tcPr>
            <w:tcW w:w="3673" w:type="dxa"/>
          </w:tcPr>
          <w:p w:rsidR="004047E7" w:rsidRPr="00C81CC4" w:rsidRDefault="00B269D8">
            <w:pPr>
              <w:spacing w:after="0" w:line="240" w:lineRule="auto"/>
              <w:rPr>
                <w:sz w:val="18"/>
                <w:szCs w:val="18"/>
              </w:rPr>
            </w:pPr>
            <w:r w:rsidRPr="00C81CC4">
              <w:rPr>
                <w:sz w:val="18"/>
                <w:szCs w:val="18"/>
              </w:rPr>
              <w:t xml:space="preserve">Media al primo </w:t>
            </w:r>
            <w:proofErr w:type="spellStart"/>
            <w:r w:rsidRPr="00C81CC4">
              <w:rPr>
                <w:sz w:val="18"/>
                <w:szCs w:val="18"/>
              </w:rPr>
              <w:t>trimestre</w:t>
            </w:r>
            <w:proofErr w:type="spellEnd"/>
          </w:p>
        </w:tc>
        <w:tc>
          <w:tcPr>
            <w:tcW w:w="1968" w:type="dxa"/>
            <w:vAlign w:val="center"/>
          </w:tcPr>
          <w:p w:rsidR="004047E7" w:rsidRPr="00C81CC4" w:rsidRDefault="00B269D8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CC4">
              <w:rPr>
                <w:sz w:val="18"/>
                <w:szCs w:val="18"/>
              </w:rPr>
              <w:t>10</w:t>
            </w:r>
          </w:p>
        </w:tc>
        <w:tc>
          <w:tcPr>
            <w:tcW w:w="1968" w:type="dxa"/>
          </w:tcPr>
          <w:p w:rsidR="004047E7" w:rsidRPr="00C81CC4" w:rsidRDefault="004047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047E7" w:rsidRPr="00C81CC4" w:rsidRDefault="004047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47E7" w:rsidTr="00C81CC4">
        <w:trPr>
          <w:jc w:val="center"/>
        </w:trPr>
        <w:tc>
          <w:tcPr>
            <w:tcW w:w="3673" w:type="dxa"/>
          </w:tcPr>
          <w:p w:rsidR="004047E7" w:rsidRPr="00C81CC4" w:rsidRDefault="00B269D8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C81CC4">
              <w:rPr>
                <w:sz w:val="18"/>
                <w:szCs w:val="18"/>
              </w:rPr>
              <w:t>Totale</w:t>
            </w:r>
            <w:proofErr w:type="spellEnd"/>
          </w:p>
        </w:tc>
        <w:tc>
          <w:tcPr>
            <w:tcW w:w="1968" w:type="dxa"/>
            <w:vAlign w:val="center"/>
          </w:tcPr>
          <w:p w:rsidR="004047E7" w:rsidRPr="00C81CC4" w:rsidRDefault="00B269D8" w:rsidP="00C81C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81CC4">
              <w:rPr>
                <w:sz w:val="18"/>
                <w:szCs w:val="18"/>
              </w:rPr>
              <w:t>30</w:t>
            </w:r>
          </w:p>
        </w:tc>
        <w:tc>
          <w:tcPr>
            <w:tcW w:w="1968" w:type="dxa"/>
          </w:tcPr>
          <w:p w:rsidR="004047E7" w:rsidRPr="00C81CC4" w:rsidRDefault="004047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047E7" w:rsidRPr="00C81CC4" w:rsidRDefault="004047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4047E7" w:rsidRDefault="004047E7"/>
    <w:sectPr w:rsidR="004047E7">
      <w:pgSz w:w="12240" w:h="15840"/>
      <w:pgMar w:top="493" w:right="720" w:bottom="493" w:left="72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7E7" w:rsidRDefault="00B269D8">
      <w:pPr>
        <w:spacing w:line="240" w:lineRule="auto"/>
      </w:pPr>
      <w:r>
        <w:separator/>
      </w:r>
    </w:p>
  </w:endnote>
  <w:endnote w:type="continuationSeparator" w:id="0">
    <w:p w:rsidR="004047E7" w:rsidRDefault="00B2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7E7" w:rsidRDefault="00B269D8">
      <w:pPr>
        <w:spacing w:after="0"/>
      </w:pPr>
      <w:r>
        <w:separator/>
      </w:r>
    </w:p>
  </w:footnote>
  <w:footnote w:type="continuationSeparator" w:id="0">
    <w:p w:rsidR="004047E7" w:rsidRDefault="00B269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>
      <w:start w:val="1"/>
      <w:numFmt w:val="decimal"/>
      <w:pStyle w:val="Numeroelenco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Numeroelenco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Puntoelenco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Puntoelenco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Puntoelenco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44B9"/>
    <w:rsid w:val="00135AF7"/>
    <w:rsid w:val="0015074B"/>
    <w:rsid w:val="0029639D"/>
    <w:rsid w:val="002B7DBB"/>
    <w:rsid w:val="002D1ACB"/>
    <w:rsid w:val="00326F90"/>
    <w:rsid w:val="004047E7"/>
    <w:rsid w:val="004844C6"/>
    <w:rsid w:val="00571291"/>
    <w:rsid w:val="006F5AAA"/>
    <w:rsid w:val="00783154"/>
    <w:rsid w:val="007A49B0"/>
    <w:rsid w:val="007F3316"/>
    <w:rsid w:val="008210EF"/>
    <w:rsid w:val="00821439"/>
    <w:rsid w:val="008C6682"/>
    <w:rsid w:val="00945644"/>
    <w:rsid w:val="009C4C56"/>
    <w:rsid w:val="00A71E5B"/>
    <w:rsid w:val="00AA1D8D"/>
    <w:rsid w:val="00AA34A7"/>
    <w:rsid w:val="00B269D8"/>
    <w:rsid w:val="00B47730"/>
    <w:rsid w:val="00C76EF8"/>
    <w:rsid w:val="00C81CC4"/>
    <w:rsid w:val="00CA4832"/>
    <w:rsid w:val="00CB0664"/>
    <w:rsid w:val="00CD47EC"/>
    <w:rsid w:val="00EA0FEF"/>
    <w:rsid w:val="00EE440D"/>
    <w:rsid w:val="00F61796"/>
    <w:rsid w:val="00FC693F"/>
    <w:rsid w:val="42500259"/>
    <w:rsid w:val="6634088B"/>
    <w:rsid w:val="697F1FD1"/>
    <w:rsid w:val="6E32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qFormat="1"/>
    <w:lsdException w:name="toa heading" w:semiHidden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semiHidden="1"/>
    <w:lsdException w:name="List 5" w:semiHidden="1"/>
    <w:lsdException w:name="List Bullet 2" w:qFormat="1"/>
    <w:lsdException w:name="List Bullet 3" w:qFormat="1"/>
    <w:lsdException w:name="List Bullet 4" w:semiHidden="1"/>
    <w:lsdException w:name="List Bullet 5" w:semiHidden="1"/>
    <w:lsdException w:name="List Number 2" w:qFormat="1"/>
    <w:lsdException w:name="List Number 3" w:qFormat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qFormat="1"/>
    <w:lsdException w:name="Body Text Indent" w:semiHidden="1"/>
    <w:lsdException w:name="List Continue" w:qFormat="1"/>
    <w:lsdException w:name="List Continue 2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qFormat="1"/>
    <w:lsdException w:name="Body Text 3" w:qFormat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 w:qFormat="1"/>
    <w:lsdException w:name="Medium Shading 1" w:uiPriority="63" w:unhideWhenUsed="0"/>
    <w:lsdException w:name="Medium Shading 2" w:uiPriority="64" w:unhideWhenUsed="0" w:qFormat="1"/>
    <w:lsdException w:name="Medium List 1" w:uiPriority="65" w:unhideWhenUsed="0" w:qFormat="1"/>
    <w:lsdException w:name="Medium List 2" w:uiPriority="66" w:unhideWhenUsed="0"/>
    <w:lsdException w:name="Medium Grid 1" w:uiPriority="67" w:unhideWhenUsed="0" w:qFormat="1"/>
    <w:lsdException w:name="Medium Grid 2" w:uiPriority="68" w:unhideWhenUsed="0"/>
    <w:lsdException w:name="Medium Grid 3" w:uiPriority="69" w:unhideWhenUsed="0" w:qFormat="1"/>
    <w:lsdException w:name="Dark List" w:uiPriority="70" w:unhideWhenUsed="0" w:qFormat="1"/>
    <w:lsdException w:name="Colorful Shading" w:uiPriority="71" w:unhideWhenUsed="0" w:qFormat="1"/>
    <w:lsdException w:name="Colorful List" w:uiPriority="72" w:unhideWhenUsed="0"/>
    <w:lsdException w:name="Colorful Grid" w:uiPriority="73" w:unhideWhenUsed="0" w:qFormat="1"/>
    <w:lsdException w:name="Light Shading Accent 1" w:uiPriority="60" w:unhideWhenUsed="0" w:qFormat="1"/>
    <w:lsdException w:name="Light List Accent 1" w:uiPriority="61" w:unhideWhenUsed="0" w:qFormat="1"/>
    <w:lsdException w:name="Light Grid Accent 1" w:uiPriority="62" w:unhideWhenUsed="0" w:qFormat="1"/>
    <w:lsdException w:name="Medium Shading 1 Accent 1" w:uiPriority="63" w:unhideWhenUsed="0"/>
    <w:lsdException w:name="Medium Shading 2 Accent 1" w:uiPriority="64" w:unhideWhenUsed="0" w:qFormat="1"/>
    <w:lsdException w:name="Medium List 1 Accent 1" w:uiPriority="65" w:unhideWhenUsed="0" w:qFormat="1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 w:qFormat="1"/>
    <w:lsdException w:name="Medium Grid 1 Accent 1" w:uiPriority="67" w:unhideWhenUsed="0" w:qFormat="1"/>
    <w:lsdException w:name="Medium Grid 2 Accent 1" w:uiPriority="68" w:unhideWhenUsed="0"/>
    <w:lsdException w:name="Medium Grid 3 Accent 1" w:uiPriority="69" w:unhideWhenUsed="0"/>
    <w:lsdException w:name="Dark List Accent 1" w:uiPriority="70" w:unhideWhenUsed="0" w:qFormat="1"/>
    <w:lsdException w:name="Colorful Shading Accent 1" w:uiPriority="71" w:unhideWhenUsed="0" w:qFormat="1"/>
    <w:lsdException w:name="Colorful List Accent 1" w:uiPriority="72" w:unhideWhenUsed="0"/>
    <w:lsdException w:name="Colorful Grid Accent 1" w:uiPriority="73" w:unhideWhenUsed="0" w:qFormat="1"/>
    <w:lsdException w:name="Light Shading Accent 2" w:uiPriority="60" w:unhideWhenUsed="0" w:qFormat="1"/>
    <w:lsdException w:name="Light List Accent 2" w:uiPriority="61" w:unhideWhenUsed="0" w:qFormat="1"/>
    <w:lsdException w:name="Light Grid Accent 2" w:uiPriority="62" w:unhideWhenUsed="0" w:qFormat="1"/>
    <w:lsdException w:name="Medium Shading 1 Accent 2" w:uiPriority="63" w:unhideWhenUsed="0" w:qFormat="1"/>
    <w:lsdException w:name="Medium Shading 2 Accent 2" w:uiPriority="64" w:unhideWhenUsed="0"/>
    <w:lsdException w:name="Medium List 1 Accent 2" w:uiPriority="65" w:unhideWhenUsed="0" w:qFormat="1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 w:qFormat="1"/>
    <w:lsdException w:name="Medium Grid 3 Accent 2" w:uiPriority="69" w:unhideWhenUsed="0"/>
    <w:lsdException w:name="Dark List Accent 2" w:uiPriority="70" w:unhideWhenUsed="0" w:qFormat="1"/>
    <w:lsdException w:name="Colorful Shading Accent 2" w:uiPriority="71" w:unhideWhenUsed="0" w:qFormat="1"/>
    <w:lsdException w:name="Colorful List Accent 2" w:uiPriority="72" w:unhideWhenUsed="0"/>
    <w:lsdException w:name="Colorful Grid Accent 2" w:uiPriority="73" w:unhideWhenUsed="0" w:qFormat="1"/>
    <w:lsdException w:name="Light Shading Accent 3" w:uiPriority="60" w:unhideWhenUsed="0" w:qFormat="1"/>
    <w:lsdException w:name="Light List Accent 3" w:uiPriority="61" w:unhideWhenUsed="0"/>
    <w:lsdException w:name="Light Grid Accent 3" w:uiPriority="62" w:unhideWhenUsed="0" w:qFormat="1"/>
    <w:lsdException w:name="Medium Shading 1 Accent 3" w:uiPriority="63" w:unhideWhenUsed="0" w:qFormat="1"/>
    <w:lsdException w:name="Medium Shading 2 Accent 3" w:uiPriority="64" w:unhideWhenUsed="0" w:qFormat="1"/>
    <w:lsdException w:name="Medium List 1 Accent 3" w:uiPriority="65" w:unhideWhenUsed="0" w:qFormat="1"/>
    <w:lsdException w:name="Medium List 2 Accent 3" w:uiPriority="66" w:unhideWhenUsed="0"/>
    <w:lsdException w:name="Medium Grid 1 Accent 3" w:uiPriority="67" w:unhideWhenUsed="0" w:qFormat="1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 w:qFormat="1"/>
    <w:lsdException w:name="Light Shading Accent 4" w:uiPriority="60" w:unhideWhenUsed="0"/>
    <w:lsdException w:name="Light List Accent 4" w:uiPriority="61" w:unhideWhenUsed="0"/>
    <w:lsdException w:name="Light Grid Accent 4" w:uiPriority="62" w:unhideWhenUsed="0" w:qFormat="1"/>
    <w:lsdException w:name="Medium Shading 1 Accent 4" w:uiPriority="63" w:unhideWhenUsed="0"/>
    <w:lsdException w:name="Medium Shading 2 Accent 4" w:uiPriority="64" w:unhideWhenUsed="0" w:qFormat="1"/>
    <w:lsdException w:name="Medium List 1 Accent 4" w:uiPriority="65" w:unhideWhenUsed="0" w:qFormat="1"/>
    <w:lsdException w:name="Medium List 2 Accent 4" w:uiPriority="66" w:unhideWhenUsed="0" w:qFormat="1"/>
    <w:lsdException w:name="Medium Grid 1 Accent 4" w:uiPriority="67" w:unhideWhenUsed="0"/>
    <w:lsdException w:name="Medium Grid 2 Accent 4" w:uiPriority="68" w:unhideWhenUsed="0" w:qFormat="1"/>
    <w:lsdException w:name="Medium Grid 3 Accent 4" w:uiPriority="69" w:unhideWhenUsed="0"/>
    <w:lsdException w:name="Dark List Accent 4" w:uiPriority="70" w:unhideWhenUsed="0" w:qFormat="1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 w:qFormat="1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 w:qFormat="1"/>
    <w:lsdException w:name="Medium List 1 Accent 5" w:uiPriority="65" w:unhideWhenUsed="0" w:qFormat="1"/>
    <w:lsdException w:name="Medium List 2 Accent 5" w:uiPriority="66" w:unhideWhenUsed="0"/>
    <w:lsdException w:name="Medium Grid 1 Accent 5" w:uiPriority="67" w:unhideWhenUsed="0" w:qFormat="1"/>
    <w:lsdException w:name="Medium Grid 2 Accent 5" w:uiPriority="68" w:unhideWhenUsed="0" w:qFormat="1"/>
    <w:lsdException w:name="Medium Grid 3 Accent 5" w:uiPriority="69" w:unhideWhenUsed="0" w:qFormat="1"/>
    <w:lsdException w:name="Dark List Accent 5" w:uiPriority="70" w:unhideWhenUsed="0" w:qFormat="1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 w:qFormat="1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 w:qFormat="1"/>
    <w:lsdException w:name="Medium Shading 2 Accent 6" w:uiPriority="64" w:unhideWhenUsed="0" w:qFormat="1"/>
    <w:lsdException w:name="Medium List 1 Accent 6" w:uiPriority="65" w:unhideWhenUsed="0"/>
    <w:lsdException w:name="Medium List 2 Accent 6" w:uiPriority="66" w:unhideWhenUsed="0" w:qFormat="1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 w:qFormat="1"/>
    <w:lsdException w:name="Dark List Accent 6" w:uiPriority="70" w:unhideWhenUsed="0" w:qFormat="1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 w:qFormat="1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qFormat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unhideWhenUsed/>
    <w:qFormat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qFormat/>
    <w:pPr>
      <w:spacing w:after="120"/>
    </w:pPr>
    <w:rPr>
      <w:sz w:val="16"/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Elenco">
    <w:name w:val="List"/>
    <w:basedOn w:val="Normale"/>
    <w:uiPriority w:val="99"/>
    <w:unhideWhenUsed/>
    <w:qFormat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qFormat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qFormat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qFormat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qFormat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qFormat/>
    <w:pPr>
      <w:numPr>
        <w:numId w:val="3"/>
      </w:numPr>
      <w:contextualSpacing/>
    </w:pPr>
  </w:style>
  <w:style w:type="paragraph" w:styleId="Elencocontinua">
    <w:name w:val="List Continue"/>
    <w:basedOn w:val="Normale"/>
    <w:uiPriority w:val="99"/>
    <w:unhideWhenUsed/>
    <w:qFormat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qFormat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qFormat/>
    <w:pPr>
      <w:spacing w:after="120"/>
      <w:ind w:left="1080"/>
      <w:contextualSpacing/>
    </w:pPr>
  </w:style>
  <w:style w:type="paragraph" w:styleId="Numeroelenco">
    <w:name w:val="List Number"/>
    <w:basedOn w:val="Normale"/>
    <w:uiPriority w:val="99"/>
    <w:unhideWhenUsed/>
    <w:qFormat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qFormat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qFormat/>
    <w:pPr>
      <w:numPr>
        <w:numId w:val="6"/>
      </w:numPr>
      <w:contextualSpacing/>
    </w:pPr>
  </w:style>
  <w:style w:type="paragraph" w:styleId="Testomacro">
    <w:name w:val="macro"/>
    <w:link w:val="TestomacroCarattere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Sfondochiaro">
    <w:name w:val="Light Shading"/>
    <w:basedOn w:val="Tabellanormale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igliachiara-Colore1">
    <w:name w:val="Light Grid Accent 1"/>
    <w:basedOn w:val="Tabellanormale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igliachiara-Colore2">
    <w:name w:val="Light Grid Accent 2"/>
    <w:basedOn w:val="Tabellanormale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igliachiara-Colore3">
    <w:name w:val="Light Grid Accent 3"/>
    <w:basedOn w:val="Tabellanormale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igliachiara-Colore4">
    <w:name w:val="Light Grid Accent 4"/>
    <w:basedOn w:val="Tabellanormale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igliachiara-Colore5">
    <w:name w:val="Light Grid Accent 5"/>
    <w:basedOn w:val="Tabellanormale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igliachiara-Colore6">
    <w:name w:val="Light Grid Accent 6"/>
    <w:basedOn w:val="Tabellanormale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fondomedio1">
    <w:name w:val="Medium Shading 1"/>
    <w:basedOn w:val="Tabellanormale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paragraph" w:styleId="Nessunaspaziatur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qFormat/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Pr>
      <w:sz w:val="16"/>
      <w:szCs w:val="16"/>
    </w:rPr>
  </w:style>
  <w:style w:type="character" w:customStyle="1" w:styleId="TestomacroCarattere">
    <w:name w:val="Testo macro Carattere"/>
    <w:basedOn w:val="Carpredefinitoparagrafo"/>
    <w:link w:val="Testomacro"/>
    <w:uiPriority w:val="99"/>
    <w:qFormat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b/>
      <w:bCs/>
      <w:i/>
      <w:iCs/>
      <w:color w:val="4F81BD" w:themeColor="accent1"/>
    </w:rPr>
  </w:style>
  <w:style w:type="character" w:customStyle="1" w:styleId="Enfasidelicata1">
    <w:name w:val="Enfasi delicata1"/>
    <w:basedOn w:val="Carpredefinitoparagrafo"/>
    <w:uiPriority w:val="19"/>
    <w:qFormat/>
    <w:rPr>
      <w:i/>
      <w:iCs/>
      <w:color w:val="7F7F7F" w:themeColor="text1" w:themeTint="80"/>
    </w:rPr>
  </w:style>
  <w:style w:type="character" w:customStyle="1" w:styleId="Enfasiintensa1">
    <w:name w:val="Enfasi intensa1"/>
    <w:basedOn w:val="Carpredefinitoparagrafo"/>
    <w:uiPriority w:val="21"/>
    <w:qFormat/>
    <w:rPr>
      <w:b/>
      <w:bCs/>
      <w:i/>
      <w:iCs/>
      <w:color w:val="4F81BD" w:themeColor="accent1"/>
    </w:rPr>
  </w:style>
  <w:style w:type="character" w:customStyle="1" w:styleId="Riferimentodelicato1">
    <w:name w:val="Riferimento delicato1"/>
    <w:basedOn w:val="Carpredefinitoparagrafo"/>
    <w:uiPriority w:val="31"/>
    <w:qFormat/>
    <w:rPr>
      <w:smallCaps/>
      <w:color w:val="C0504D" w:themeColor="accent2"/>
      <w:u w:val="single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itolodellibro1">
    <w:name w:val="Titolo del libro1"/>
    <w:basedOn w:val="Carpredefinitoparagrafo"/>
    <w:uiPriority w:val="33"/>
    <w:qFormat/>
    <w:rPr>
      <w:b/>
      <w:bCs/>
      <w:smallCaps/>
      <w:spacing w:val="5"/>
    </w:rPr>
  </w:style>
  <w:style w:type="paragraph" w:customStyle="1" w:styleId="Titolosommario1">
    <w:name w:val="Titolo sommario1"/>
    <w:basedOn w:val="Titolo1"/>
    <w:next w:val="Normale"/>
    <w:uiPriority w:val="39"/>
    <w:semiHidden/>
    <w:unhideWhenUsed/>
    <w:qFormat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qFormat="1"/>
    <w:lsdException w:name="toa heading" w:semiHidden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semiHidden="1"/>
    <w:lsdException w:name="List 5" w:semiHidden="1"/>
    <w:lsdException w:name="List Bullet 2" w:qFormat="1"/>
    <w:lsdException w:name="List Bullet 3" w:qFormat="1"/>
    <w:lsdException w:name="List Bullet 4" w:semiHidden="1"/>
    <w:lsdException w:name="List Bullet 5" w:semiHidden="1"/>
    <w:lsdException w:name="List Number 2" w:qFormat="1"/>
    <w:lsdException w:name="List Number 3" w:qFormat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qFormat="1"/>
    <w:lsdException w:name="Body Text Indent" w:semiHidden="1"/>
    <w:lsdException w:name="List Continue" w:qFormat="1"/>
    <w:lsdException w:name="List Continue 2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qFormat="1"/>
    <w:lsdException w:name="Body Text 3" w:qFormat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 w:qFormat="1"/>
    <w:lsdException w:name="Medium Shading 1" w:uiPriority="63" w:unhideWhenUsed="0"/>
    <w:lsdException w:name="Medium Shading 2" w:uiPriority="64" w:unhideWhenUsed="0" w:qFormat="1"/>
    <w:lsdException w:name="Medium List 1" w:uiPriority="65" w:unhideWhenUsed="0" w:qFormat="1"/>
    <w:lsdException w:name="Medium List 2" w:uiPriority="66" w:unhideWhenUsed="0"/>
    <w:lsdException w:name="Medium Grid 1" w:uiPriority="67" w:unhideWhenUsed="0" w:qFormat="1"/>
    <w:lsdException w:name="Medium Grid 2" w:uiPriority="68" w:unhideWhenUsed="0"/>
    <w:lsdException w:name="Medium Grid 3" w:uiPriority="69" w:unhideWhenUsed="0" w:qFormat="1"/>
    <w:lsdException w:name="Dark List" w:uiPriority="70" w:unhideWhenUsed="0" w:qFormat="1"/>
    <w:lsdException w:name="Colorful Shading" w:uiPriority="71" w:unhideWhenUsed="0" w:qFormat="1"/>
    <w:lsdException w:name="Colorful List" w:uiPriority="72" w:unhideWhenUsed="0"/>
    <w:lsdException w:name="Colorful Grid" w:uiPriority="73" w:unhideWhenUsed="0" w:qFormat="1"/>
    <w:lsdException w:name="Light Shading Accent 1" w:uiPriority="60" w:unhideWhenUsed="0" w:qFormat="1"/>
    <w:lsdException w:name="Light List Accent 1" w:uiPriority="61" w:unhideWhenUsed="0" w:qFormat="1"/>
    <w:lsdException w:name="Light Grid Accent 1" w:uiPriority="62" w:unhideWhenUsed="0" w:qFormat="1"/>
    <w:lsdException w:name="Medium Shading 1 Accent 1" w:uiPriority="63" w:unhideWhenUsed="0"/>
    <w:lsdException w:name="Medium Shading 2 Accent 1" w:uiPriority="64" w:unhideWhenUsed="0" w:qFormat="1"/>
    <w:lsdException w:name="Medium List 1 Accent 1" w:uiPriority="65" w:unhideWhenUsed="0" w:qFormat="1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 w:qFormat="1"/>
    <w:lsdException w:name="Medium Grid 1 Accent 1" w:uiPriority="67" w:unhideWhenUsed="0" w:qFormat="1"/>
    <w:lsdException w:name="Medium Grid 2 Accent 1" w:uiPriority="68" w:unhideWhenUsed="0"/>
    <w:lsdException w:name="Medium Grid 3 Accent 1" w:uiPriority="69" w:unhideWhenUsed="0"/>
    <w:lsdException w:name="Dark List Accent 1" w:uiPriority="70" w:unhideWhenUsed="0" w:qFormat="1"/>
    <w:lsdException w:name="Colorful Shading Accent 1" w:uiPriority="71" w:unhideWhenUsed="0" w:qFormat="1"/>
    <w:lsdException w:name="Colorful List Accent 1" w:uiPriority="72" w:unhideWhenUsed="0"/>
    <w:lsdException w:name="Colorful Grid Accent 1" w:uiPriority="73" w:unhideWhenUsed="0" w:qFormat="1"/>
    <w:lsdException w:name="Light Shading Accent 2" w:uiPriority="60" w:unhideWhenUsed="0" w:qFormat="1"/>
    <w:lsdException w:name="Light List Accent 2" w:uiPriority="61" w:unhideWhenUsed="0" w:qFormat="1"/>
    <w:lsdException w:name="Light Grid Accent 2" w:uiPriority="62" w:unhideWhenUsed="0" w:qFormat="1"/>
    <w:lsdException w:name="Medium Shading 1 Accent 2" w:uiPriority="63" w:unhideWhenUsed="0" w:qFormat="1"/>
    <w:lsdException w:name="Medium Shading 2 Accent 2" w:uiPriority="64" w:unhideWhenUsed="0"/>
    <w:lsdException w:name="Medium List 1 Accent 2" w:uiPriority="65" w:unhideWhenUsed="0" w:qFormat="1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 w:qFormat="1"/>
    <w:lsdException w:name="Medium Grid 3 Accent 2" w:uiPriority="69" w:unhideWhenUsed="0"/>
    <w:lsdException w:name="Dark List Accent 2" w:uiPriority="70" w:unhideWhenUsed="0" w:qFormat="1"/>
    <w:lsdException w:name="Colorful Shading Accent 2" w:uiPriority="71" w:unhideWhenUsed="0" w:qFormat="1"/>
    <w:lsdException w:name="Colorful List Accent 2" w:uiPriority="72" w:unhideWhenUsed="0"/>
    <w:lsdException w:name="Colorful Grid Accent 2" w:uiPriority="73" w:unhideWhenUsed="0" w:qFormat="1"/>
    <w:lsdException w:name="Light Shading Accent 3" w:uiPriority="60" w:unhideWhenUsed="0" w:qFormat="1"/>
    <w:lsdException w:name="Light List Accent 3" w:uiPriority="61" w:unhideWhenUsed="0"/>
    <w:lsdException w:name="Light Grid Accent 3" w:uiPriority="62" w:unhideWhenUsed="0" w:qFormat="1"/>
    <w:lsdException w:name="Medium Shading 1 Accent 3" w:uiPriority="63" w:unhideWhenUsed="0" w:qFormat="1"/>
    <w:lsdException w:name="Medium Shading 2 Accent 3" w:uiPriority="64" w:unhideWhenUsed="0" w:qFormat="1"/>
    <w:lsdException w:name="Medium List 1 Accent 3" w:uiPriority="65" w:unhideWhenUsed="0" w:qFormat="1"/>
    <w:lsdException w:name="Medium List 2 Accent 3" w:uiPriority="66" w:unhideWhenUsed="0"/>
    <w:lsdException w:name="Medium Grid 1 Accent 3" w:uiPriority="67" w:unhideWhenUsed="0" w:qFormat="1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 w:qFormat="1"/>
    <w:lsdException w:name="Light Shading Accent 4" w:uiPriority="60" w:unhideWhenUsed="0"/>
    <w:lsdException w:name="Light List Accent 4" w:uiPriority="61" w:unhideWhenUsed="0"/>
    <w:lsdException w:name="Light Grid Accent 4" w:uiPriority="62" w:unhideWhenUsed="0" w:qFormat="1"/>
    <w:lsdException w:name="Medium Shading 1 Accent 4" w:uiPriority="63" w:unhideWhenUsed="0"/>
    <w:lsdException w:name="Medium Shading 2 Accent 4" w:uiPriority="64" w:unhideWhenUsed="0" w:qFormat="1"/>
    <w:lsdException w:name="Medium List 1 Accent 4" w:uiPriority="65" w:unhideWhenUsed="0" w:qFormat="1"/>
    <w:lsdException w:name="Medium List 2 Accent 4" w:uiPriority="66" w:unhideWhenUsed="0" w:qFormat="1"/>
    <w:lsdException w:name="Medium Grid 1 Accent 4" w:uiPriority="67" w:unhideWhenUsed="0"/>
    <w:lsdException w:name="Medium Grid 2 Accent 4" w:uiPriority="68" w:unhideWhenUsed="0" w:qFormat="1"/>
    <w:lsdException w:name="Medium Grid 3 Accent 4" w:uiPriority="69" w:unhideWhenUsed="0"/>
    <w:lsdException w:name="Dark List Accent 4" w:uiPriority="70" w:unhideWhenUsed="0" w:qFormat="1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 w:qFormat="1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 w:qFormat="1"/>
    <w:lsdException w:name="Medium List 1 Accent 5" w:uiPriority="65" w:unhideWhenUsed="0" w:qFormat="1"/>
    <w:lsdException w:name="Medium List 2 Accent 5" w:uiPriority="66" w:unhideWhenUsed="0"/>
    <w:lsdException w:name="Medium Grid 1 Accent 5" w:uiPriority="67" w:unhideWhenUsed="0" w:qFormat="1"/>
    <w:lsdException w:name="Medium Grid 2 Accent 5" w:uiPriority="68" w:unhideWhenUsed="0" w:qFormat="1"/>
    <w:lsdException w:name="Medium Grid 3 Accent 5" w:uiPriority="69" w:unhideWhenUsed="0" w:qFormat="1"/>
    <w:lsdException w:name="Dark List Accent 5" w:uiPriority="70" w:unhideWhenUsed="0" w:qFormat="1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 w:qFormat="1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 w:qFormat="1"/>
    <w:lsdException w:name="Medium Shading 2 Accent 6" w:uiPriority="64" w:unhideWhenUsed="0" w:qFormat="1"/>
    <w:lsdException w:name="Medium List 1 Accent 6" w:uiPriority="65" w:unhideWhenUsed="0"/>
    <w:lsdException w:name="Medium List 2 Accent 6" w:uiPriority="66" w:unhideWhenUsed="0" w:qFormat="1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 w:qFormat="1"/>
    <w:lsdException w:name="Dark List Accent 6" w:uiPriority="70" w:unhideWhenUsed="0" w:qFormat="1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 w:qFormat="1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qFormat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unhideWhenUsed/>
    <w:qFormat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qFormat/>
    <w:pPr>
      <w:spacing w:after="120"/>
    </w:pPr>
    <w:rPr>
      <w:sz w:val="16"/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Elenco">
    <w:name w:val="List"/>
    <w:basedOn w:val="Normale"/>
    <w:uiPriority w:val="99"/>
    <w:unhideWhenUsed/>
    <w:qFormat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qFormat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qFormat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qFormat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qFormat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qFormat/>
    <w:pPr>
      <w:numPr>
        <w:numId w:val="3"/>
      </w:numPr>
      <w:contextualSpacing/>
    </w:pPr>
  </w:style>
  <w:style w:type="paragraph" w:styleId="Elencocontinua">
    <w:name w:val="List Continue"/>
    <w:basedOn w:val="Normale"/>
    <w:uiPriority w:val="99"/>
    <w:unhideWhenUsed/>
    <w:qFormat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qFormat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qFormat/>
    <w:pPr>
      <w:spacing w:after="120"/>
      <w:ind w:left="1080"/>
      <w:contextualSpacing/>
    </w:pPr>
  </w:style>
  <w:style w:type="paragraph" w:styleId="Numeroelenco">
    <w:name w:val="List Number"/>
    <w:basedOn w:val="Normale"/>
    <w:uiPriority w:val="99"/>
    <w:unhideWhenUsed/>
    <w:qFormat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qFormat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qFormat/>
    <w:pPr>
      <w:numPr>
        <w:numId w:val="6"/>
      </w:numPr>
      <w:contextualSpacing/>
    </w:pPr>
  </w:style>
  <w:style w:type="paragraph" w:styleId="Testomacro">
    <w:name w:val="macro"/>
    <w:link w:val="TestomacroCarattere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Sfondochiaro">
    <w:name w:val="Light Shading"/>
    <w:basedOn w:val="Tabellanormale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igliachiara-Colore1">
    <w:name w:val="Light Grid Accent 1"/>
    <w:basedOn w:val="Tabellanormale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igliachiara-Colore2">
    <w:name w:val="Light Grid Accent 2"/>
    <w:basedOn w:val="Tabellanormale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igliachiara-Colore3">
    <w:name w:val="Light Grid Accent 3"/>
    <w:basedOn w:val="Tabellanormale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igliachiara-Colore4">
    <w:name w:val="Light Grid Accent 4"/>
    <w:basedOn w:val="Tabellanormale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igliachiara-Colore5">
    <w:name w:val="Light Grid Accent 5"/>
    <w:basedOn w:val="Tabellanormale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igliachiara-Colore6">
    <w:name w:val="Light Grid Accent 6"/>
    <w:basedOn w:val="Tabellanormale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fondomedio1">
    <w:name w:val="Medium Shading 1"/>
    <w:basedOn w:val="Tabellanormale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paragraph" w:styleId="Nessunaspaziatur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qFormat/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Pr>
      <w:sz w:val="16"/>
      <w:szCs w:val="16"/>
    </w:rPr>
  </w:style>
  <w:style w:type="character" w:customStyle="1" w:styleId="TestomacroCarattere">
    <w:name w:val="Testo macro Carattere"/>
    <w:basedOn w:val="Carpredefinitoparagrafo"/>
    <w:link w:val="Testomacro"/>
    <w:uiPriority w:val="99"/>
    <w:qFormat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b/>
      <w:bCs/>
      <w:i/>
      <w:iCs/>
      <w:color w:val="4F81BD" w:themeColor="accent1"/>
    </w:rPr>
  </w:style>
  <w:style w:type="character" w:customStyle="1" w:styleId="Enfasidelicata1">
    <w:name w:val="Enfasi delicata1"/>
    <w:basedOn w:val="Carpredefinitoparagrafo"/>
    <w:uiPriority w:val="19"/>
    <w:qFormat/>
    <w:rPr>
      <w:i/>
      <w:iCs/>
      <w:color w:val="7F7F7F" w:themeColor="text1" w:themeTint="80"/>
    </w:rPr>
  </w:style>
  <w:style w:type="character" w:customStyle="1" w:styleId="Enfasiintensa1">
    <w:name w:val="Enfasi intensa1"/>
    <w:basedOn w:val="Carpredefinitoparagrafo"/>
    <w:uiPriority w:val="21"/>
    <w:qFormat/>
    <w:rPr>
      <w:b/>
      <w:bCs/>
      <w:i/>
      <w:iCs/>
      <w:color w:val="4F81BD" w:themeColor="accent1"/>
    </w:rPr>
  </w:style>
  <w:style w:type="character" w:customStyle="1" w:styleId="Riferimentodelicato1">
    <w:name w:val="Riferimento delicato1"/>
    <w:basedOn w:val="Carpredefinitoparagrafo"/>
    <w:uiPriority w:val="31"/>
    <w:qFormat/>
    <w:rPr>
      <w:smallCaps/>
      <w:color w:val="C0504D" w:themeColor="accent2"/>
      <w:u w:val="single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itolodellibro1">
    <w:name w:val="Titolo del libro1"/>
    <w:basedOn w:val="Carpredefinitoparagrafo"/>
    <w:uiPriority w:val="33"/>
    <w:qFormat/>
    <w:rPr>
      <w:b/>
      <w:bCs/>
      <w:smallCaps/>
      <w:spacing w:val="5"/>
    </w:rPr>
  </w:style>
  <w:style w:type="paragraph" w:customStyle="1" w:styleId="Titolosommario1">
    <w:name w:val="Titolo sommario1"/>
    <w:basedOn w:val="Titolo1"/>
    <w:next w:val="Normale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C03183-0372-42B1-AEDA-6E7A1A7DD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Master</cp:lastModifiedBy>
  <cp:revision>20</cp:revision>
  <dcterms:created xsi:type="dcterms:W3CDTF">2026-04-14T15:04:00Z</dcterms:created>
  <dcterms:modified xsi:type="dcterms:W3CDTF">2026-05-16T13:15:00Z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C07891A281554202909B3416C5072156_13</vt:lpwstr>
  </property>
  <property fmtid="{D5CDD505-2E9C-101B-9397-08002B2CF9AE}" pid="4" name="GrammarlyDocumentId">
    <vt:lpwstr>72ee4e53-5e67-47f5-9650-b729b62b0fce</vt:lpwstr>
  </property>
</Properties>
</file>